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4924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655,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655,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405-ПП/4924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16:13:33.038;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16:13:33.038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